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792" w:rsidRDefault="000107E4">
      <w:pPr>
        <w:rPr>
          <w:rFonts w:eastAsia="方正小标宋简体"/>
          <w:b/>
          <w:sz w:val="32"/>
          <w:lang w:eastAsia="zh-CN"/>
        </w:rPr>
      </w:pPr>
      <w:r>
        <w:rPr>
          <w:rFonts w:eastAsia="方正小标宋简体" w:hint="eastAsia"/>
          <w:b/>
          <w:sz w:val="32"/>
          <w:lang w:eastAsia="zh-CN"/>
        </w:rPr>
        <w:t>附件</w:t>
      </w:r>
    </w:p>
    <w:p w:rsidR="00EA7792" w:rsidRPr="0002696B" w:rsidRDefault="000107E4">
      <w:pPr>
        <w:jc w:val="center"/>
        <w:rPr>
          <w:rFonts w:eastAsia="方正小标宋简体"/>
          <w:b/>
          <w:sz w:val="32"/>
          <w:lang w:eastAsia="zh-CN"/>
        </w:rPr>
      </w:pPr>
      <w:r>
        <w:rPr>
          <w:rFonts w:eastAsia="方正小标宋简体"/>
          <w:b/>
          <w:sz w:val="32"/>
          <w:lang w:eastAsia="zh-CN"/>
        </w:rPr>
        <w:t>基层教学组织示范教研活动推荐表</w:t>
      </w:r>
    </w:p>
    <w:tbl>
      <w:tblPr>
        <w:tblStyle w:val="af4"/>
        <w:tblpPr w:leftFromText="180" w:rightFromText="180" w:vertAnchor="text" w:horzAnchor="page" w:tblpX="1722" w:tblpY="521"/>
        <w:tblOverlap w:val="never"/>
        <w:tblW w:w="0" w:type="auto"/>
        <w:tblLook w:val="04A0" w:firstRow="1" w:lastRow="0" w:firstColumn="1" w:lastColumn="0" w:noHBand="0" w:noVBand="1"/>
      </w:tblPr>
      <w:tblGrid>
        <w:gridCol w:w="2406"/>
        <w:gridCol w:w="1955"/>
        <w:gridCol w:w="1417"/>
        <w:gridCol w:w="3078"/>
      </w:tblGrid>
      <w:tr w:rsidR="00EA7792">
        <w:trPr>
          <w:trHeight w:val="782"/>
        </w:trPr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</w:pPr>
            <w:r>
              <w:rPr>
                <w:rFonts w:hint="eastAsia"/>
                <w:b/>
                <w:sz w:val="21"/>
                <w:lang w:eastAsia="zh-CN"/>
              </w:rPr>
              <w:t>教研</w:t>
            </w:r>
            <w:r>
              <w:rPr>
                <w:b/>
                <w:sz w:val="21"/>
              </w:rPr>
              <w:t>活动名称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240" w:lineRule="auto"/>
            </w:pPr>
          </w:p>
        </w:tc>
      </w:tr>
      <w:tr w:rsidR="00EA7792">
        <w:trPr>
          <w:trHeight w:val="696"/>
        </w:trPr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</w:rPr>
              <w:t>基层教学组织</w:t>
            </w:r>
            <w:r>
              <w:rPr>
                <w:rFonts w:hint="eastAsia"/>
                <w:b/>
                <w:sz w:val="21"/>
                <w:lang w:eastAsia="zh-CN"/>
              </w:rPr>
              <w:t>名称</w:t>
            </w:r>
          </w:p>
        </w:tc>
        <w:tc>
          <w:tcPr>
            <w:tcW w:w="1955" w:type="dxa"/>
          </w:tcPr>
          <w:p w:rsidR="00EA7792" w:rsidRDefault="00EA7792">
            <w:pPr>
              <w:spacing w:after="0" w:line="240" w:lineRule="auto"/>
            </w:pPr>
          </w:p>
        </w:tc>
        <w:tc>
          <w:tcPr>
            <w:tcW w:w="1417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rFonts w:hint="eastAsia"/>
                <w:b/>
                <w:sz w:val="21"/>
                <w:lang w:eastAsia="zh-CN"/>
              </w:rPr>
              <w:t>负责人</w:t>
            </w:r>
          </w:p>
        </w:tc>
        <w:tc>
          <w:tcPr>
            <w:tcW w:w="3078" w:type="dxa"/>
          </w:tcPr>
          <w:p w:rsidR="00EA7792" w:rsidRDefault="00EA7792">
            <w:pPr>
              <w:spacing w:after="0" w:line="240" w:lineRule="auto"/>
            </w:pPr>
          </w:p>
        </w:tc>
      </w:tr>
      <w:tr w:rsidR="00EA7792"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</w:pPr>
            <w:r>
              <w:rPr>
                <w:b/>
                <w:sz w:val="21"/>
              </w:rPr>
              <w:t>学院（部）</w:t>
            </w:r>
          </w:p>
        </w:tc>
        <w:tc>
          <w:tcPr>
            <w:tcW w:w="1955" w:type="dxa"/>
          </w:tcPr>
          <w:p w:rsidR="00EA7792" w:rsidRDefault="00EA7792">
            <w:pPr>
              <w:spacing w:after="0" w:line="312" w:lineRule="auto"/>
            </w:pPr>
          </w:p>
        </w:tc>
        <w:tc>
          <w:tcPr>
            <w:tcW w:w="1417" w:type="dxa"/>
          </w:tcPr>
          <w:p w:rsidR="00EA7792" w:rsidRDefault="00EA7792">
            <w:pPr>
              <w:spacing w:after="0" w:line="312" w:lineRule="auto"/>
              <w:jc w:val="center"/>
              <w:rPr>
                <w:b/>
                <w:sz w:val="21"/>
              </w:rPr>
            </w:pPr>
          </w:p>
          <w:p w:rsidR="00EA7792" w:rsidRDefault="00EA7792">
            <w:pPr>
              <w:spacing w:after="0" w:line="312" w:lineRule="auto"/>
              <w:jc w:val="center"/>
              <w:rPr>
                <w:b/>
                <w:sz w:val="21"/>
              </w:rPr>
            </w:pPr>
          </w:p>
          <w:p w:rsidR="00EA7792" w:rsidRDefault="00EA7792">
            <w:pPr>
              <w:spacing w:after="0" w:line="312" w:lineRule="auto"/>
              <w:jc w:val="center"/>
              <w:rPr>
                <w:b/>
                <w:sz w:val="21"/>
              </w:rPr>
            </w:pPr>
          </w:p>
          <w:p w:rsidR="00EA7792" w:rsidRDefault="000107E4">
            <w:pPr>
              <w:spacing w:after="0" w:line="312" w:lineRule="auto"/>
              <w:jc w:val="center"/>
            </w:pPr>
            <w:r>
              <w:rPr>
                <w:b/>
                <w:sz w:val="21"/>
              </w:rPr>
              <w:t>活动类型</w:t>
            </w:r>
          </w:p>
        </w:tc>
        <w:tc>
          <w:tcPr>
            <w:tcW w:w="3078" w:type="dxa"/>
          </w:tcPr>
          <w:p w:rsidR="00EA7792" w:rsidRDefault="000107E4">
            <w:pPr>
              <w:spacing w:after="0" w:line="312" w:lineRule="auto"/>
              <w:rPr>
                <w:sz w:val="21"/>
                <w:lang w:eastAsia="zh-CN"/>
              </w:rPr>
            </w:pP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集体备课　</w:t>
            </w:r>
          </w:p>
          <w:p w:rsidR="00EA7792" w:rsidRDefault="000107E4">
            <w:pPr>
              <w:spacing w:after="0" w:line="312" w:lineRule="auto"/>
              <w:rPr>
                <w:sz w:val="21"/>
                <w:lang w:eastAsia="zh-CN"/>
              </w:rPr>
            </w:pP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教学观摩</w:t>
            </w:r>
            <w:r>
              <w:rPr>
                <w:rFonts w:hint="eastAsia"/>
                <w:sz w:val="21"/>
                <w:lang w:eastAsia="zh-CN"/>
              </w:rPr>
              <w:t>与评课</w:t>
            </w:r>
          </w:p>
          <w:p w:rsidR="00EA7792" w:rsidRDefault="000107E4">
            <w:pPr>
              <w:spacing w:after="0" w:line="312" w:lineRule="auto"/>
              <w:rPr>
                <w:rFonts w:hint="eastAsia"/>
                <w:sz w:val="21"/>
                <w:lang w:eastAsia="zh-CN"/>
              </w:rPr>
            </w:pP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研讨</w:t>
            </w: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0107E4">
            <w:pPr>
              <w:spacing w:after="0" w:line="312" w:lineRule="auto"/>
              <w:rPr>
                <w:lang w:eastAsia="zh-CN"/>
              </w:rPr>
            </w:pP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其他：</w:t>
            </w:r>
            <w:r>
              <w:rPr>
                <w:sz w:val="21"/>
                <w:u w:val="single"/>
                <w:lang w:eastAsia="zh-CN"/>
              </w:rPr>
              <w:t>___                          _</w:t>
            </w:r>
          </w:p>
        </w:tc>
      </w:tr>
      <w:tr w:rsidR="00CD3DE5" w:rsidTr="00CD3DE5">
        <w:trPr>
          <w:trHeight w:val="743"/>
        </w:trPr>
        <w:tc>
          <w:tcPr>
            <w:tcW w:w="2406" w:type="dxa"/>
            <w:vAlign w:val="center"/>
          </w:tcPr>
          <w:p w:rsidR="00CD3DE5" w:rsidRDefault="00CD3DE5">
            <w:pPr>
              <w:spacing w:after="0" w:line="312" w:lineRule="auto"/>
              <w:jc w:val="center"/>
              <w:rPr>
                <w:b/>
                <w:sz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lang w:eastAsia="zh-CN"/>
              </w:rPr>
              <w:t>主持人</w:t>
            </w:r>
          </w:p>
        </w:tc>
        <w:tc>
          <w:tcPr>
            <w:tcW w:w="1955" w:type="dxa"/>
          </w:tcPr>
          <w:p w:rsidR="00CD3DE5" w:rsidRDefault="00CD3DE5">
            <w:pPr>
              <w:spacing w:after="0" w:line="312" w:lineRule="auto"/>
            </w:pPr>
          </w:p>
        </w:tc>
        <w:tc>
          <w:tcPr>
            <w:tcW w:w="1417" w:type="dxa"/>
            <w:vAlign w:val="center"/>
          </w:tcPr>
          <w:p w:rsidR="00CD3DE5" w:rsidRDefault="00CD3DE5">
            <w:pPr>
              <w:spacing w:after="0" w:line="312" w:lineRule="auto"/>
              <w:jc w:val="center"/>
              <w:rPr>
                <w:b/>
                <w:sz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lang w:eastAsia="zh-CN"/>
              </w:rPr>
              <w:t>记录人</w:t>
            </w:r>
          </w:p>
        </w:tc>
        <w:tc>
          <w:tcPr>
            <w:tcW w:w="3078" w:type="dxa"/>
          </w:tcPr>
          <w:p w:rsidR="00CD3DE5" w:rsidRDefault="00CD3DE5">
            <w:pPr>
              <w:spacing w:after="0" w:line="312" w:lineRule="auto"/>
              <w:rPr>
                <w:rFonts w:cs="Times New Roman"/>
                <w:sz w:val="30"/>
                <w:szCs w:val="30"/>
                <w:lang w:eastAsia="zh-CN"/>
              </w:rPr>
            </w:pPr>
          </w:p>
        </w:tc>
      </w:tr>
      <w:tr w:rsidR="00CD3DE5" w:rsidTr="00CD3DE5">
        <w:trPr>
          <w:trHeight w:val="743"/>
        </w:trPr>
        <w:tc>
          <w:tcPr>
            <w:tcW w:w="2406" w:type="dxa"/>
            <w:vAlign w:val="center"/>
          </w:tcPr>
          <w:p w:rsidR="00CD3DE5" w:rsidRDefault="00CD3DE5">
            <w:pPr>
              <w:spacing w:after="0" w:line="312" w:lineRule="auto"/>
              <w:jc w:val="center"/>
              <w:rPr>
                <w:b/>
                <w:sz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lang w:eastAsia="zh-CN"/>
              </w:rPr>
              <w:t>应到人数</w:t>
            </w:r>
          </w:p>
        </w:tc>
        <w:tc>
          <w:tcPr>
            <w:tcW w:w="1955" w:type="dxa"/>
          </w:tcPr>
          <w:p w:rsidR="00CD3DE5" w:rsidRDefault="00CD3DE5">
            <w:pPr>
              <w:spacing w:after="0" w:line="312" w:lineRule="auto"/>
            </w:pPr>
          </w:p>
        </w:tc>
        <w:tc>
          <w:tcPr>
            <w:tcW w:w="1417" w:type="dxa"/>
            <w:vAlign w:val="center"/>
          </w:tcPr>
          <w:p w:rsidR="00CD3DE5" w:rsidRDefault="00CD3DE5">
            <w:pPr>
              <w:spacing w:after="0" w:line="312" w:lineRule="auto"/>
              <w:jc w:val="center"/>
              <w:rPr>
                <w:b/>
                <w:sz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lang w:eastAsia="zh-CN"/>
              </w:rPr>
              <w:t>实到人数</w:t>
            </w:r>
          </w:p>
        </w:tc>
        <w:tc>
          <w:tcPr>
            <w:tcW w:w="3078" w:type="dxa"/>
          </w:tcPr>
          <w:p w:rsidR="00CD3DE5" w:rsidRDefault="00CD3DE5">
            <w:pPr>
              <w:spacing w:after="0" w:line="312" w:lineRule="auto"/>
              <w:rPr>
                <w:rFonts w:cs="Times New Roman"/>
                <w:sz w:val="30"/>
                <w:szCs w:val="30"/>
                <w:lang w:eastAsia="zh-CN"/>
              </w:rPr>
            </w:pPr>
          </w:p>
        </w:tc>
      </w:tr>
      <w:tr w:rsidR="00EA7792">
        <w:trPr>
          <w:trHeight w:val="3150"/>
        </w:trPr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活动方案简介</w:t>
            </w:r>
          </w:p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（含主题、目标、主要</w:t>
            </w:r>
            <w:r>
              <w:rPr>
                <w:rFonts w:hint="eastAsia"/>
                <w:b/>
                <w:sz w:val="21"/>
                <w:lang w:eastAsia="zh-CN"/>
              </w:rPr>
              <w:t>内容</w:t>
            </w:r>
            <w:r>
              <w:rPr>
                <w:b/>
                <w:sz w:val="21"/>
                <w:lang w:eastAsia="zh-CN"/>
              </w:rPr>
              <w:t>，</w:t>
            </w:r>
            <w:r>
              <w:rPr>
                <w:b/>
                <w:sz w:val="21"/>
                <w:lang w:eastAsia="zh-CN"/>
              </w:rPr>
              <w:t>500</w:t>
            </w:r>
            <w:r>
              <w:rPr>
                <w:b/>
                <w:sz w:val="21"/>
                <w:lang w:eastAsia="zh-CN"/>
              </w:rPr>
              <w:t>字以内）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</w:tc>
      </w:tr>
      <w:tr w:rsidR="00EA7792"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组织实施情况</w:t>
            </w:r>
          </w:p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（组织形式、</w:t>
            </w:r>
            <w:r>
              <w:rPr>
                <w:rFonts w:hint="eastAsia"/>
                <w:b/>
                <w:sz w:val="21"/>
                <w:lang w:eastAsia="zh-CN"/>
              </w:rPr>
              <w:t>活动</w:t>
            </w:r>
            <w:r>
              <w:rPr>
                <w:b/>
                <w:sz w:val="21"/>
                <w:lang w:eastAsia="zh-CN"/>
              </w:rPr>
              <w:t>过程、亮点做法，</w:t>
            </w:r>
            <w:r>
              <w:rPr>
                <w:b/>
                <w:sz w:val="21"/>
                <w:lang w:eastAsia="zh-CN"/>
              </w:rPr>
              <w:t>1000</w:t>
            </w:r>
            <w:r>
              <w:rPr>
                <w:b/>
                <w:sz w:val="21"/>
                <w:lang w:eastAsia="zh-CN"/>
              </w:rPr>
              <w:t>字以内）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</w:tc>
      </w:tr>
      <w:tr w:rsidR="00EA7792">
        <w:trPr>
          <w:trHeight w:val="3842"/>
        </w:trPr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lastRenderedPageBreak/>
              <w:t>主要成效</w:t>
            </w:r>
          </w:p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（对教学改进、教师发展、学生培养的实际效果，</w:t>
            </w:r>
            <w:r>
              <w:rPr>
                <w:b/>
                <w:sz w:val="21"/>
                <w:lang w:eastAsia="zh-CN"/>
              </w:rPr>
              <w:t>800</w:t>
            </w:r>
            <w:r>
              <w:rPr>
                <w:b/>
                <w:sz w:val="21"/>
                <w:lang w:eastAsia="zh-CN"/>
              </w:rPr>
              <w:t>字以内）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CD3DE5" w:rsidRDefault="00CD3DE5">
            <w:pPr>
              <w:spacing w:after="0" w:line="312" w:lineRule="auto"/>
              <w:rPr>
                <w:lang w:eastAsia="zh-CN"/>
              </w:rPr>
            </w:pPr>
          </w:p>
          <w:p w:rsidR="00CD3DE5" w:rsidRDefault="00CD3DE5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02696B" w:rsidRDefault="0002696B">
            <w:pPr>
              <w:spacing w:after="0" w:line="312" w:lineRule="auto"/>
              <w:rPr>
                <w:rFonts w:hint="eastAsia"/>
                <w:lang w:eastAsia="zh-CN"/>
              </w:rPr>
            </w:pPr>
            <w:bookmarkStart w:id="0" w:name="_GoBack"/>
            <w:bookmarkEnd w:id="0"/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</w:tc>
      </w:tr>
      <w:tr w:rsidR="00EA7792"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lastRenderedPageBreak/>
              <w:t>特色亮点与推广价值</w:t>
            </w:r>
          </w:p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（</w:t>
            </w:r>
            <w:r>
              <w:rPr>
                <w:b/>
                <w:sz w:val="21"/>
                <w:lang w:eastAsia="zh-CN"/>
              </w:rPr>
              <w:t>400</w:t>
            </w:r>
            <w:r>
              <w:rPr>
                <w:b/>
                <w:sz w:val="21"/>
                <w:lang w:eastAsia="zh-CN"/>
              </w:rPr>
              <w:t>字以内）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lang w:eastAsia="zh-CN"/>
              </w:rPr>
            </w:pPr>
          </w:p>
        </w:tc>
      </w:tr>
      <w:tr w:rsidR="00EA7792">
        <w:trPr>
          <w:trHeight w:val="2215"/>
        </w:trPr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支撑材料清单</w:t>
            </w:r>
            <w:r>
              <w:rPr>
                <w:b/>
                <w:sz w:val="21"/>
                <w:lang w:eastAsia="zh-CN"/>
              </w:rPr>
              <w:br/>
            </w:r>
            <w:r>
              <w:rPr>
                <w:b/>
                <w:sz w:val="21"/>
                <w:lang w:eastAsia="zh-CN"/>
              </w:rPr>
              <w:t>（通知、签到表</w:t>
            </w:r>
            <w:r w:rsidR="00CD3DE5">
              <w:rPr>
                <w:rFonts w:ascii="宋体" w:eastAsia="宋体" w:hAnsi="宋体" w:cs="宋体" w:hint="eastAsia"/>
                <w:b/>
                <w:sz w:val="21"/>
                <w:lang w:eastAsia="zh-CN"/>
              </w:rPr>
              <w:t>、</w:t>
            </w:r>
            <w:r>
              <w:rPr>
                <w:b/>
                <w:sz w:val="21"/>
                <w:lang w:eastAsia="zh-CN"/>
              </w:rPr>
              <w:t>照片、会议纪要、成果证明等）</w:t>
            </w:r>
          </w:p>
        </w:tc>
        <w:tc>
          <w:tcPr>
            <w:tcW w:w="6450" w:type="dxa"/>
            <w:gridSpan w:val="3"/>
          </w:tcPr>
          <w:p w:rsidR="00EA7792" w:rsidRDefault="000107E4">
            <w:pPr>
              <w:spacing w:after="0" w:line="312" w:lineRule="auto"/>
              <w:rPr>
                <w:lang w:eastAsia="zh-CN"/>
              </w:rPr>
            </w:pP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活动方案　</w:t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活动通知　</w:t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签到表　</w:t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现场照片</w:t>
            </w:r>
            <w:r>
              <w:rPr>
                <w:sz w:val="21"/>
                <w:lang w:eastAsia="zh-CN"/>
              </w:rPr>
              <w:br/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会议纪要</w:t>
            </w:r>
            <w:r>
              <w:rPr>
                <w:sz w:val="21"/>
                <w:lang w:eastAsia="zh-CN"/>
              </w:rPr>
              <w:t>/</w:t>
            </w:r>
            <w:r>
              <w:rPr>
                <w:sz w:val="21"/>
                <w:lang w:eastAsia="zh-CN"/>
              </w:rPr>
              <w:t xml:space="preserve">新闻稿　</w:t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 xml:space="preserve">成果证明　</w:t>
            </w:r>
            <w:r>
              <w:rPr>
                <w:rFonts w:cs="Times New Roman"/>
                <w:sz w:val="30"/>
                <w:szCs w:val="30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其他：</w:t>
            </w:r>
            <w:r>
              <w:rPr>
                <w:sz w:val="21"/>
                <w:lang w:eastAsia="zh-CN"/>
              </w:rPr>
              <w:t>________</w:t>
            </w:r>
          </w:p>
        </w:tc>
      </w:tr>
      <w:tr w:rsidR="00EA7792"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所在</w:t>
            </w:r>
            <w:r>
              <w:rPr>
                <w:rFonts w:hint="eastAsia"/>
                <w:b/>
                <w:sz w:val="21"/>
                <w:lang w:eastAsia="zh-CN"/>
              </w:rPr>
              <w:t>学院（部）</w:t>
            </w:r>
          </w:p>
          <w:p w:rsidR="00EA7792" w:rsidRDefault="000107E4">
            <w:pPr>
              <w:spacing w:after="0" w:line="312" w:lineRule="auto"/>
              <w:jc w:val="center"/>
              <w:rPr>
                <w:lang w:eastAsia="zh-CN"/>
              </w:rPr>
            </w:pPr>
            <w:r>
              <w:rPr>
                <w:b/>
                <w:sz w:val="21"/>
                <w:lang w:eastAsia="zh-CN"/>
              </w:rPr>
              <w:t>推荐意见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0107E4">
            <w:pPr>
              <w:spacing w:after="0" w:line="312" w:lineRule="auto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 xml:space="preserve"> </w:t>
            </w:r>
            <w:r>
              <w:rPr>
                <w:sz w:val="21"/>
                <w:lang w:eastAsia="zh-CN"/>
              </w:rPr>
              <w:t xml:space="preserve">                                           </w:t>
            </w:r>
            <w:r>
              <w:rPr>
                <w:sz w:val="21"/>
                <w:lang w:eastAsia="zh-CN"/>
              </w:rPr>
              <w:t>负责人签字：</w:t>
            </w:r>
            <w:r>
              <w:rPr>
                <w:rFonts w:hint="eastAsia"/>
                <w:sz w:val="21"/>
                <w:lang w:eastAsia="zh-CN"/>
              </w:rPr>
              <w:t xml:space="preserve"> </w:t>
            </w:r>
            <w:r>
              <w:rPr>
                <w:sz w:val="21"/>
                <w:lang w:eastAsia="zh-CN"/>
              </w:rPr>
              <w:t xml:space="preserve">                       </w:t>
            </w:r>
            <w:r>
              <w:rPr>
                <w:sz w:val="21"/>
                <w:lang w:eastAsia="zh-CN"/>
              </w:rPr>
              <w:t>（</w:t>
            </w:r>
            <w:r>
              <w:rPr>
                <w:rFonts w:hint="eastAsia"/>
                <w:sz w:val="21"/>
                <w:lang w:eastAsia="zh-CN"/>
              </w:rPr>
              <w:t>盖章</w:t>
            </w:r>
            <w:r>
              <w:rPr>
                <w:sz w:val="21"/>
                <w:lang w:eastAsia="zh-CN"/>
              </w:rPr>
              <w:t>）</w:t>
            </w:r>
          </w:p>
          <w:p w:rsidR="00EA7792" w:rsidRDefault="000107E4">
            <w:pPr>
              <w:spacing w:after="0" w:line="312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　　　　　　　</w:t>
            </w:r>
            <w:r>
              <w:rPr>
                <w:rFonts w:hint="eastAsia"/>
                <w:sz w:val="21"/>
                <w:lang w:eastAsia="zh-CN"/>
              </w:rPr>
              <w:t xml:space="preserve"> </w:t>
            </w:r>
            <w:r>
              <w:rPr>
                <w:sz w:val="21"/>
                <w:lang w:eastAsia="zh-CN"/>
              </w:rPr>
              <w:t xml:space="preserve">                            </w:t>
            </w:r>
            <w:r>
              <w:rPr>
                <w:sz w:val="21"/>
                <w:lang w:eastAsia="zh-CN"/>
              </w:rPr>
              <w:t xml:space="preserve">　年　　月　　日</w:t>
            </w:r>
          </w:p>
        </w:tc>
      </w:tr>
      <w:tr w:rsidR="00EA7792">
        <w:tc>
          <w:tcPr>
            <w:tcW w:w="2406" w:type="dxa"/>
            <w:vAlign w:val="center"/>
          </w:tcPr>
          <w:p w:rsidR="00EA7792" w:rsidRDefault="000107E4">
            <w:pPr>
              <w:spacing w:after="0" w:line="312" w:lineRule="auto"/>
              <w:jc w:val="center"/>
            </w:pPr>
            <w:r>
              <w:rPr>
                <w:b/>
                <w:sz w:val="21"/>
              </w:rPr>
              <w:t>学校评审意见</w:t>
            </w:r>
          </w:p>
        </w:tc>
        <w:tc>
          <w:tcPr>
            <w:tcW w:w="6450" w:type="dxa"/>
            <w:gridSpan w:val="3"/>
          </w:tcPr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EA7792">
            <w:pPr>
              <w:spacing w:after="0" w:line="312" w:lineRule="auto"/>
              <w:rPr>
                <w:sz w:val="21"/>
                <w:lang w:eastAsia="zh-CN"/>
              </w:rPr>
            </w:pPr>
          </w:p>
          <w:p w:rsidR="00EA7792" w:rsidRDefault="000107E4" w:rsidP="00CD3DE5">
            <w:pPr>
              <w:spacing w:after="0" w:line="312" w:lineRule="auto"/>
              <w:ind w:firstLineChars="300" w:firstLine="630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评审专家签字：</w:t>
            </w:r>
          </w:p>
          <w:p w:rsidR="00CD3DE5" w:rsidRDefault="00CD3DE5" w:rsidP="00CD3DE5">
            <w:pPr>
              <w:spacing w:after="0" w:line="312" w:lineRule="auto"/>
              <w:ind w:firstLineChars="300" w:firstLine="630"/>
              <w:rPr>
                <w:sz w:val="21"/>
                <w:lang w:eastAsia="zh-CN"/>
              </w:rPr>
            </w:pPr>
          </w:p>
          <w:p w:rsidR="00CD3DE5" w:rsidRDefault="00CD3DE5" w:rsidP="00CD3DE5">
            <w:pPr>
              <w:spacing w:after="0" w:line="312" w:lineRule="auto"/>
              <w:ind w:firstLineChars="300" w:firstLine="630"/>
              <w:rPr>
                <w:sz w:val="21"/>
                <w:lang w:eastAsia="zh-CN"/>
              </w:rPr>
            </w:pPr>
          </w:p>
          <w:p w:rsidR="00EA7792" w:rsidRDefault="000107E4" w:rsidP="00CD3DE5">
            <w:pPr>
              <w:spacing w:after="0" w:line="312" w:lineRule="auto"/>
              <w:ind w:firstLineChars="300" w:firstLine="630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本科生院（盖章）</w:t>
            </w:r>
            <w:r>
              <w:rPr>
                <w:sz w:val="21"/>
                <w:lang w:eastAsia="zh-CN"/>
              </w:rPr>
              <w:t>：</w:t>
            </w:r>
          </w:p>
          <w:p w:rsidR="00EA7792" w:rsidRDefault="000107E4">
            <w:pPr>
              <w:spacing w:after="0" w:line="312" w:lineRule="auto"/>
              <w:ind w:firstLineChars="1100" w:firstLine="2310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　　　　　　　　年　　月　　日</w:t>
            </w:r>
          </w:p>
        </w:tc>
      </w:tr>
    </w:tbl>
    <w:p w:rsidR="00EA7792" w:rsidRDefault="000107E4">
      <w:pPr>
        <w:jc w:val="center"/>
      </w:pPr>
      <w:r>
        <w:rPr>
          <w:rFonts w:eastAsia="楷体"/>
          <w:sz w:val="24"/>
        </w:rPr>
        <w:t>（</w:t>
      </w:r>
      <w:r>
        <w:rPr>
          <w:rFonts w:eastAsia="楷体"/>
          <w:sz w:val="24"/>
        </w:rPr>
        <w:t>2026</w:t>
      </w:r>
      <w:r>
        <w:rPr>
          <w:rFonts w:eastAsia="楷体"/>
          <w:sz w:val="24"/>
        </w:rPr>
        <w:t>年）</w:t>
      </w:r>
    </w:p>
    <w:p w:rsidR="00EA7792" w:rsidRDefault="000107E4">
      <w:pPr>
        <w:spacing w:before="200" w:line="336" w:lineRule="auto"/>
        <w:rPr>
          <w:lang w:eastAsia="zh-CN"/>
        </w:rPr>
      </w:pPr>
      <w:r>
        <w:rPr>
          <w:rFonts w:eastAsia="楷体"/>
          <w:sz w:val="21"/>
          <w:lang w:eastAsia="zh-CN"/>
        </w:rPr>
        <w:t>填表说明：</w:t>
      </w:r>
      <w:r>
        <w:rPr>
          <w:rFonts w:eastAsia="楷体"/>
          <w:sz w:val="21"/>
          <w:lang w:eastAsia="zh-CN"/>
        </w:rPr>
        <w:t>1.</w:t>
      </w:r>
      <w:r>
        <w:rPr>
          <w:rFonts w:eastAsia="楷体"/>
          <w:sz w:val="21"/>
          <w:lang w:eastAsia="zh-CN"/>
        </w:rPr>
        <w:t>本表一式一份，用</w:t>
      </w:r>
      <w:r>
        <w:rPr>
          <w:rFonts w:eastAsia="楷体"/>
          <w:sz w:val="21"/>
          <w:lang w:eastAsia="zh-CN"/>
        </w:rPr>
        <w:t>A4</w:t>
      </w:r>
      <w:r>
        <w:rPr>
          <w:rFonts w:eastAsia="楷体"/>
          <w:sz w:val="21"/>
          <w:lang w:eastAsia="zh-CN"/>
        </w:rPr>
        <w:t>纸双面打印；</w:t>
      </w:r>
      <w:r>
        <w:rPr>
          <w:rFonts w:eastAsia="楷体"/>
          <w:sz w:val="21"/>
          <w:lang w:eastAsia="zh-CN"/>
        </w:rPr>
        <w:t>2.“</w:t>
      </w:r>
      <w:r>
        <w:rPr>
          <w:rFonts w:eastAsia="楷体"/>
          <w:sz w:val="21"/>
          <w:lang w:eastAsia="zh-CN"/>
        </w:rPr>
        <w:t>活动类型</w:t>
      </w:r>
      <w:r>
        <w:rPr>
          <w:rFonts w:eastAsia="楷体"/>
          <w:sz w:val="21"/>
          <w:lang w:eastAsia="zh-CN"/>
        </w:rPr>
        <w:t>”</w:t>
      </w:r>
      <w:r>
        <w:rPr>
          <w:rFonts w:eastAsia="楷体"/>
          <w:sz w:val="21"/>
          <w:lang w:eastAsia="zh-CN"/>
        </w:rPr>
        <w:t>在对应方框内打</w:t>
      </w:r>
      <w:r>
        <w:rPr>
          <w:rFonts w:eastAsia="楷体"/>
          <w:sz w:val="21"/>
          <w:lang w:eastAsia="zh-CN"/>
        </w:rPr>
        <w:t>“√”</w:t>
      </w:r>
      <w:r>
        <w:rPr>
          <w:rFonts w:eastAsia="楷体"/>
          <w:sz w:val="21"/>
          <w:lang w:eastAsia="zh-CN"/>
        </w:rPr>
        <w:t>；</w:t>
      </w:r>
      <w:r>
        <w:rPr>
          <w:rFonts w:eastAsia="楷体"/>
          <w:sz w:val="21"/>
          <w:lang w:eastAsia="zh-CN"/>
        </w:rPr>
        <w:t>3.</w:t>
      </w:r>
      <w:r>
        <w:rPr>
          <w:rFonts w:eastAsia="楷体"/>
          <w:sz w:val="21"/>
          <w:lang w:eastAsia="zh-CN"/>
        </w:rPr>
        <w:t>文字栏如不够填写，可另附页并注明所属栏目；</w:t>
      </w:r>
      <w:r>
        <w:rPr>
          <w:rFonts w:eastAsia="楷体"/>
          <w:sz w:val="21"/>
          <w:lang w:eastAsia="zh-CN"/>
        </w:rPr>
        <w:t>4.</w:t>
      </w:r>
      <w:r>
        <w:rPr>
          <w:rFonts w:eastAsia="楷体"/>
          <w:sz w:val="21"/>
          <w:lang w:eastAsia="zh-CN"/>
        </w:rPr>
        <w:t>本表须与活动总结报告及支撑材料一并报送。</w:t>
      </w:r>
    </w:p>
    <w:sectPr w:rsidR="00EA77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38B" w:rsidRDefault="005E638B">
      <w:pPr>
        <w:spacing w:line="240" w:lineRule="auto"/>
      </w:pPr>
      <w:r>
        <w:separator/>
      </w:r>
    </w:p>
  </w:endnote>
  <w:endnote w:type="continuationSeparator" w:id="0">
    <w:p w:rsidR="005E638B" w:rsidRDefault="005E63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仿宋_GB2312">
    <w:altName w:val="仿宋"/>
    <w:charset w:val="86"/>
    <w:family w:val="roman"/>
    <w:pitch w:val="default"/>
    <w:embedRegular r:id="rId1" w:fontKey="{D2F4C966-D5C0-4984-A556-5900F32276F2}"/>
    <w:embedBold r:id="rId2" w:fontKey="{9DF7E4CB-A9F6-4BF0-AC5B-42AB37D293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方正小标宋简体">
    <w:altName w:val="宋体"/>
    <w:charset w:val="86"/>
    <w:family w:val="roman"/>
    <w:pitch w:val="default"/>
    <w:sig w:usb0="00000001" w:usb1="08000000" w:usb2="00000000" w:usb3="00000000" w:csb0="00040000" w:csb1="00000000"/>
    <w:embedBold r:id="rId3" w:subsetted="1" w:fontKey="{AA49C1F5-02BE-4C1F-91C8-082D6CC6FF3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6F6B571-E552-47FC-9374-CE0E40A51393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38B" w:rsidRDefault="005E638B">
      <w:pPr>
        <w:spacing w:after="0"/>
      </w:pPr>
      <w:r>
        <w:separator/>
      </w:r>
    </w:p>
  </w:footnote>
  <w:footnote w:type="continuationSeparator" w:id="0">
    <w:p w:rsidR="005E638B" w:rsidRDefault="005E63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7E4"/>
    <w:rsid w:val="00025543"/>
    <w:rsid w:val="0002696B"/>
    <w:rsid w:val="00034616"/>
    <w:rsid w:val="0006063C"/>
    <w:rsid w:val="0015074B"/>
    <w:rsid w:val="0029639D"/>
    <w:rsid w:val="00326F90"/>
    <w:rsid w:val="005E638B"/>
    <w:rsid w:val="008D2885"/>
    <w:rsid w:val="00AA1D8D"/>
    <w:rsid w:val="00B30143"/>
    <w:rsid w:val="00B47730"/>
    <w:rsid w:val="00BA110F"/>
    <w:rsid w:val="00CB0664"/>
    <w:rsid w:val="00CD3DE5"/>
    <w:rsid w:val="00E67E61"/>
    <w:rsid w:val="00EA7792"/>
    <w:rsid w:val="00FC693F"/>
    <w:rsid w:val="11DB1B33"/>
    <w:rsid w:val="386E7744"/>
    <w:rsid w:val="512134FC"/>
    <w:rsid w:val="60B8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B05954"/>
  <w14:defaultImageDpi w14:val="300"/>
  <w15:docId w15:val="{88009995-AA3F-4CD7-965E-04735C9D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 w:qFormat="1"/>
    <w:lsdException w:name="Light Grid" w:uiPriority="62"/>
    <w:lsdException w:name="Medium Shading 1" w:uiPriority="63"/>
    <w:lsdException w:name="Medium Shading 2" w:uiPriority="64" w:qFormat="1"/>
    <w:lsdException w:name="Medium List 1" w:uiPriority="65"/>
    <w:lsdException w:name="Medium List 2" w:uiPriority="66" w:qFormat="1"/>
    <w:lsdException w:name="Medium Grid 1" w:uiPriority="67"/>
    <w:lsdException w:name="Medium Grid 2" w:uiPriority="68" w:qFormat="1"/>
    <w:lsdException w:name="Medium Grid 3" w:uiPriority="69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 w:qFormat="1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仿宋_GB2312" w:hAnsi="Times New Roman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3B32A9-AB02-441E-9888-05E75386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5</cp:revision>
  <dcterms:created xsi:type="dcterms:W3CDTF">2013-12-23T23:15:00Z</dcterms:created>
  <dcterms:modified xsi:type="dcterms:W3CDTF">2026-09-24T07:34:00Z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eyJoZGlkIjoiMjY2ZDAwNjhjZGQ2MWMxNzljNGI0ZmRmZjEyNjBkMTkiLCJ1c2VySWQiOiIyNzYyODQ3NDEifQ==</vt:lpwstr>
  </property>
  <property fmtid="{D5CDD505-2E9C-101B-9397-08002B2CF9AE}" pid="3" name="KSOProductBuildVer">
    <vt:lpwstr>2052-12.1.0.25835</vt:lpwstr>
  </property>
  <property fmtid="{D5CDD505-2E9C-101B-9397-08002B2CF9AE}" pid="4" name="ICV">
    <vt:lpwstr>BD936A60A9D649B3A0B90C108F5F1C00_12</vt:lpwstr>
  </property>
</Properties>
</file>